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2-2449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86MS0057-01-2026-003847-14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14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Булавину Дмитрию Леонидовичу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исковые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«Банк Русский Стандарт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Булавину Дмитрию Леонидовичу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2-2449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